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ABB8C" w14:textId="77777777" w:rsidR="00FC2E85" w:rsidRDefault="00000000">
      <w:pPr>
        <w:pStyle w:val="Title"/>
      </w:pPr>
      <w:r>
        <w:t>ПРИЈАВНИ ОБРАЗАЦ</w:t>
      </w:r>
    </w:p>
    <w:p w14:paraId="1D79B35E" w14:textId="77777777" w:rsidR="00FC2E85" w:rsidRDefault="00000000">
      <w:pPr>
        <w:rPr>
          <w:b/>
          <w:bCs/>
          <w:color w:val="0000FF"/>
          <w:sz w:val="28"/>
          <w:szCs w:val="28"/>
          <w:lang w:val="sr-Cyrl-RS"/>
        </w:rPr>
      </w:pPr>
      <w:r>
        <w:rPr>
          <w:b/>
          <w:bCs/>
          <w:color w:val="1F497D" w:themeColor="text2"/>
          <w:sz w:val="28"/>
          <w:szCs w:val="28"/>
        </w:rPr>
        <w:t>За програм ОБУКЕ НА РАДНОМ МЕСТУ УЗ КАРИЈЕРНО ВОЂЕЊЕ И САВЕТОВАЊЕ</w:t>
      </w:r>
      <w:r>
        <w:rPr>
          <w:b/>
          <w:bCs/>
          <w:color w:val="1F497D" w:themeColor="text2"/>
          <w:sz w:val="28"/>
          <w:szCs w:val="28"/>
          <w:lang w:val="sr-Cyrl-RS"/>
        </w:rPr>
        <w:t xml:space="preserve">  у 2026. години</w:t>
      </w:r>
    </w:p>
    <w:p w14:paraId="60E2D7E4" w14:textId="77777777" w:rsidR="00FC2E85" w:rsidRDefault="00000000">
      <w:pPr>
        <w:rPr>
          <w:b/>
          <w:bCs/>
        </w:rPr>
      </w:pPr>
      <w:r>
        <w:br/>
      </w:r>
      <w:r>
        <w:rPr>
          <w:b/>
          <w:bCs/>
        </w:rPr>
        <w:t>1. ОСНОВНИ ПОДАЦИ</w:t>
      </w:r>
    </w:p>
    <w:p w14:paraId="79812F40" w14:textId="77777777" w:rsidR="00FC2E85" w:rsidRDefault="00000000">
      <w:pPr>
        <w:rPr>
          <w:b/>
          <w:bCs/>
          <w:lang w:val="sr-Cyrl-RS"/>
        </w:rPr>
      </w:pPr>
      <w:r>
        <w:rPr>
          <w:b/>
          <w:bCs/>
        </w:rPr>
        <w:br/>
        <w:t xml:space="preserve">Назив </w:t>
      </w:r>
      <w:r>
        <w:rPr>
          <w:b/>
          <w:bCs/>
          <w:lang w:val="sr-Cyrl-RS"/>
        </w:rPr>
        <w:t>послодавца</w:t>
      </w:r>
      <w:r>
        <w:rPr>
          <w:b/>
          <w:bCs/>
        </w:rPr>
        <w:t>:</w:t>
      </w:r>
      <w:r>
        <w:rPr>
          <w:b/>
          <w:bCs/>
          <w:lang w:val="sr-Cyrl-R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2162B28C" w14:textId="77777777">
        <w:tc>
          <w:tcPr>
            <w:tcW w:w="8856" w:type="dxa"/>
          </w:tcPr>
          <w:p w14:paraId="6BFE99E4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62685BEE" w14:textId="77777777" w:rsidR="00FC2E85" w:rsidRDefault="00FC2E85">
      <w:pPr>
        <w:rPr>
          <w:lang w:val="sr-Cyrl-RS"/>
        </w:rPr>
      </w:pPr>
    </w:p>
    <w:p w14:paraId="589BA6B5" w14:textId="77777777" w:rsidR="00FC2E85" w:rsidRDefault="00000000">
      <w:pPr>
        <w:rPr>
          <w:b/>
          <w:bCs/>
          <w:lang w:val="sr-Cyrl-RS"/>
        </w:rPr>
      </w:pPr>
      <w:r>
        <w:rPr>
          <w:b/>
          <w:bCs/>
          <w:lang w:val="sr-Cyrl-RS"/>
        </w:rPr>
        <w:t>Адреса: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3C6B2F03" w14:textId="77777777">
        <w:tc>
          <w:tcPr>
            <w:tcW w:w="8856" w:type="dxa"/>
          </w:tcPr>
          <w:p w14:paraId="66574126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76F7689E" w14:textId="77777777" w:rsidR="00FC2E85" w:rsidRDefault="00FC2E85">
      <w:pPr>
        <w:rPr>
          <w:lang w:val="sr-Cyrl-RS"/>
        </w:rPr>
      </w:pPr>
    </w:p>
    <w:p w14:paraId="0C757022" w14:textId="77777777" w:rsidR="00FC2E85" w:rsidRDefault="00000000">
      <w:pPr>
        <w:rPr>
          <w:b/>
          <w:bCs/>
          <w:lang w:val="sr-Cyrl-RS"/>
        </w:rPr>
      </w:pPr>
      <w:r>
        <w:rPr>
          <w:b/>
          <w:bCs/>
        </w:rPr>
        <w:t>Контакт телефон:</w:t>
      </w:r>
      <w:r>
        <w:rPr>
          <w:b/>
          <w:bCs/>
          <w:lang w:val="sr-Cyrl-R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23B82283" w14:textId="77777777">
        <w:tc>
          <w:tcPr>
            <w:tcW w:w="8856" w:type="dxa"/>
          </w:tcPr>
          <w:p w14:paraId="105B9036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6A10CC96" w14:textId="77777777" w:rsidR="00FC2E85" w:rsidRDefault="00FC2E85">
      <w:pPr>
        <w:rPr>
          <w:b/>
          <w:bCs/>
        </w:rPr>
      </w:pPr>
    </w:p>
    <w:p w14:paraId="21857DE5" w14:textId="77777777" w:rsidR="00FC2E85" w:rsidRDefault="00000000">
      <w:pPr>
        <w:rPr>
          <w:b/>
          <w:bCs/>
        </w:rPr>
      </w:pPr>
      <w:r>
        <w:rPr>
          <w:b/>
          <w:bCs/>
        </w:rPr>
        <w:t>Е-mail: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1BBC5ED3" w14:textId="77777777">
        <w:tc>
          <w:tcPr>
            <w:tcW w:w="8856" w:type="dxa"/>
          </w:tcPr>
          <w:p w14:paraId="193B8725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248E89F7" w14:textId="77777777" w:rsidR="00FC2E85" w:rsidRDefault="00FC2E85">
      <w:pPr>
        <w:rPr>
          <w:lang w:val="sr-Cyrl-RS"/>
        </w:rPr>
      </w:pPr>
    </w:p>
    <w:p w14:paraId="0B4F7CE2" w14:textId="77777777" w:rsidR="00FC2E85" w:rsidRDefault="00000000">
      <w:pPr>
        <w:rPr>
          <w:b/>
          <w:bCs/>
          <w:lang w:val="sr-Cyrl-RS"/>
        </w:rPr>
      </w:pPr>
      <w:r>
        <w:rPr>
          <w:b/>
          <w:bCs/>
        </w:rPr>
        <w:t>Матични број</w:t>
      </w:r>
      <w:r>
        <w:rPr>
          <w:b/>
          <w:bCs/>
          <w:lang w:val="sr-Cyrl-R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7AF4EC80" w14:textId="77777777">
        <w:tc>
          <w:tcPr>
            <w:tcW w:w="8856" w:type="dxa"/>
          </w:tcPr>
          <w:p w14:paraId="0376ADC4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2121E276" w14:textId="77777777" w:rsidR="00FC2E85" w:rsidRDefault="00FC2E85">
      <w:pPr>
        <w:rPr>
          <w:lang w:val="sr-Cyrl-RS"/>
        </w:rPr>
      </w:pPr>
    </w:p>
    <w:p w14:paraId="2BF99B5D" w14:textId="77777777" w:rsidR="00FC2E85" w:rsidRDefault="00000000">
      <w:pPr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</w:rPr>
        <w:t>Број кандидата</w:t>
      </w:r>
      <w:r>
        <w:rPr>
          <w:b/>
          <w:bCs/>
          <w:sz w:val="28"/>
          <w:szCs w:val="28"/>
          <w:lang w:val="sr-Cyrl-RS"/>
        </w:rPr>
        <w:t xml:space="preserve"> ( полазника обуке) за које  конкуришете: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610B64B3" w14:textId="77777777">
        <w:trPr>
          <w:trHeight w:val="90"/>
        </w:trPr>
        <w:tc>
          <w:tcPr>
            <w:tcW w:w="8856" w:type="dxa"/>
          </w:tcPr>
          <w:p w14:paraId="21CA181A" w14:textId="77777777" w:rsidR="00FC2E85" w:rsidRDefault="00FC2E85">
            <w:pPr>
              <w:rPr>
                <w:b/>
                <w:bCs/>
                <w:sz w:val="28"/>
                <w:szCs w:val="28"/>
                <w:lang w:val="sr-Cyrl-RS"/>
              </w:rPr>
            </w:pPr>
          </w:p>
        </w:tc>
      </w:tr>
    </w:tbl>
    <w:p w14:paraId="0D231D45" w14:textId="77777777" w:rsidR="00FC2E85" w:rsidRDefault="00FC2E85">
      <w:pPr>
        <w:rPr>
          <w:b/>
          <w:bCs/>
          <w:sz w:val="28"/>
          <w:szCs w:val="28"/>
          <w:lang w:val="sr-Cyrl-RS"/>
        </w:rPr>
      </w:pPr>
    </w:p>
    <w:p w14:paraId="1726854F" w14:textId="77777777" w:rsidR="00FC2E85" w:rsidRDefault="00FC2E85">
      <w:pPr>
        <w:rPr>
          <w:b/>
          <w:bCs/>
          <w:lang w:val="sr-Cyrl-RS"/>
        </w:rPr>
      </w:pPr>
    </w:p>
    <w:p w14:paraId="3BD4E5BE" w14:textId="77777777" w:rsidR="00FC2E85" w:rsidRDefault="00000000">
      <w:pPr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  <w:lang w:val="sr-Cyrl-RS"/>
        </w:rPr>
        <w:lastRenderedPageBreak/>
        <w:t>Занимање за које је потребно спровести обуку: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1A202ECB" w14:textId="77777777">
        <w:tc>
          <w:tcPr>
            <w:tcW w:w="8856" w:type="dxa"/>
          </w:tcPr>
          <w:p w14:paraId="717E6CC8" w14:textId="77777777" w:rsidR="00FC2E85" w:rsidRDefault="00FC2E85">
            <w:pPr>
              <w:rPr>
                <w:b/>
                <w:bCs/>
                <w:sz w:val="28"/>
                <w:szCs w:val="28"/>
                <w:lang w:val="sr-Cyrl-RS"/>
              </w:rPr>
            </w:pPr>
          </w:p>
        </w:tc>
      </w:tr>
    </w:tbl>
    <w:p w14:paraId="5FAFD838" w14:textId="77777777" w:rsidR="00FC2E85" w:rsidRDefault="00FC2E85">
      <w:pPr>
        <w:rPr>
          <w:b/>
          <w:bCs/>
          <w:sz w:val="28"/>
          <w:szCs w:val="28"/>
          <w:lang w:val="sr-Cyrl-RS"/>
        </w:rPr>
      </w:pPr>
    </w:p>
    <w:p w14:paraId="7806B834" w14:textId="77777777" w:rsidR="00FC2E85" w:rsidRDefault="00000000">
      <w:pPr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  <w:lang w:val="sr-Cyrl-RS"/>
        </w:rPr>
        <w:t>Кратак опис послова у оквиру траженог занимања: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011875E7" w14:textId="77777777">
        <w:trPr>
          <w:trHeight w:val="2927"/>
        </w:trPr>
        <w:tc>
          <w:tcPr>
            <w:tcW w:w="8856" w:type="dxa"/>
          </w:tcPr>
          <w:p w14:paraId="34D59741" w14:textId="77777777" w:rsidR="00FC2E85" w:rsidRDefault="00FC2E85">
            <w:pPr>
              <w:rPr>
                <w:b/>
                <w:bCs/>
                <w:sz w:val="28"/>
                <w:szCs w:val="28"/>
                <w:lang w:val="sr-Cyrl-RS"/>
              </w:rPr>
            </w:pPr>
          </w:p>
        </w:tc>
      </w:tr>
    </w:tbl>
    <w:p w14:paraId="226FD7DE" w14:textId="77777777" w:rsidR="00FC2E85" w:rsidRDefault="00000000">
      <w:pPr>
        <w:rPr>
          <w:b/>
          <w:bCs/>
        </w:rPr>
      </w:pPr>
      <w:r>
        <w:br/>
      </w:r>
      <w:r>
        <w:rPr>
          <w:b/>
          <w:bCs/>
        </w:rPr>
        <w:br/>
        <w:t>2. ЉУДСКИ КАПАЦИТЕТИ</w:t>
      </w:r>
    </w:p>
    <w:p w14:paraId="37B914ED" w14:textId="77777777" w:rsidR="00FC2E85" w:rsidRDefault="00000000">
      <w:pPr>
        <w:rPr>
          <w:lang w:val="sr-Cyrl-RS"/>
        </w:rPr>
      </w:pPr>
      <w:r>
        <w:br/>
        <w:t>Укупан број запослених</w:t>
      </w:r>
      <w:r>
        <w:rPr>
          <w:lang w:val="sr-Cyrl-RS"/>
        </w:rPr>
        <w:t xml:space="preserve"> ( на дан пријаве)</w:t>
      </w:r>
      <w:r>
        <w:t>:</w:t>
      </w:r>
      <w:r>
        <w:rPr>
          <w:lang w:val="sr-Cyrl-R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76765A7C" w14:textId="77777777">
        <w:tc>
          <w:tcPr>
            <w:tcW w:w="8856" w:type="dxa"/>
          </w:tcPr>
          <w:p w14:paraId="52648CB2" w14:textId="77777777" w:rsidR="00FC2E85" w:rsidRDefault="00FC2E85"/>
        </w:tc>
      </w:tr>
    </w:tbl>
    <w:p w14:paraId="357A2E60" w14:textId="77777777" w:rsidR="00FC2E85" w:rsidRDefault="00FC2E85"/>
    <w:p w14:paraId="2B51DEEF" w14:textId="77777777" w:rsidR="00FC2E85" w:rsidRDefault="00000000">
      <w:r>
        <w:t>Име и презиме</w:t>
      </w:r>
      <w:r>
        <w:rPr>
          <w:lang w:val="sr-Cyrl-RS"/>
        </w:rPr>
        <w:t xml:space="preserve"> ментора 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4A49066C" w14:textId="77777777">
        <w:tc>
          <w:tcPr>
            <w:tcW w:w="8856" w:type="dxa"/>
          </w:tcPr>
          <w:p w14:paraId="7EE24A4A" w14:textId="77777777" w:rsidR="00FC2E85" w:rsidRDefault="00FC2E85"/>
        </w:tc>
      </w:tr>
    </w:tbl>
    <w:p w14:paraId="6E883BB7" w14:textId="77777777" w:rsidR="00FC2E85" w:rsidRDefault="00FC2E85"/>
    <w:p w14:paraId="7B67DD8D" w14:textId="77777777" w:rsidR="00FC2E85" w:rsidRDefault="00000000">
      <w:r>
        <w:t>Радно место</w:t>
      </w:r>
      <w:r>
        <w:rPr>
          <w:lang w:val="sr-Cyrl-RS"/>
        </w:rPr>
        <w:t xml:space="preserve"> ментора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7F01939D" w14:textId="77777777">
        <w:tc>
          <w:tcPr>
            <w:tcW w:w="8856" w:type="dxa"/>
          </w:tcPr>
          <w:p w14:paraId="5AAB7703" w14:textId="77777777" w:rsidR="00FC2E85" w:rsidRDefault="00FC2E85"/>
        </w:tc>
      </w:tr>
    </w:tbl>
    <w:p w14:paraId="7A88F2F4" w14:textId="77777777" w:rsidR="00FC2E85" w:rsidRDefault="00FC2E85">
      <w:pPr>
        <w:rPr>
          <w:lang w:val="sr-Cyrl-RS"/>
        </w:rPr>
      </w:pPr>
    </w:p>
    <w:p w14:paraId="72DD83D5" w14:textId="77777777" w:rsidR="00FC2E85" w:rsidRDefault="00000000">
      <w:pPr>
        <w:rPr>
          <w:lang w:val="sr-Cyrl-RS"/>
        </w:rPr>
      </w:pPr>
      <w:r>
        <w:rPr>
          <w:lang w:val="sr-Cyrl-RS"/>
        </w:rPr>
        <w:t>Колико година искуства ментор има на тим или сличним пословима: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1997FB4C" w14:textId="77777777">
        <w:tc>
          <w:tcPr>
            <w:tcW w:w="8856" w:type="dxa"/>
          </w:tcPr>
          <w:p w14:paraId="371772B3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769043E9" w14:textId="77777777" w:rsidR="00FC2E85" w:rsidRDefault="00FC2E85">
      <w:pPr>
        <w:rPr>
          <w:lang w:val="sr-Cyrl-RS"/>
        </w:rPr>
      </w:pPr>
    </w:p>
    <w:p w14:paraId="178A2F6B" w14:textId="77777777" w:rsidR="00FC2E85" w:rsidRDefault="00000000">
      <w:pPr>
        <w:rPr>
          <w:lang w:val="sr-Cyrl-RS"/>
        </w:rPr>
      </w:pPr>
      <w:r>
        <w:rPr>
          <w:b/>
          <w:bCs/>
        </w:rPr>
        <w:lastRenderedPageBreak/>
        <w:t>3. ТЕХНИЧКИ КАПАЦИТЕТИ</w:t>
      </w:r>
      <w:r>
        <w:br/>
        <w:t>Опишите  капацитете за реализацију обуке</w:t>
      </w:r>
      <w:r>
        <w:rPr>
          <w:lang w:val="sr-Cyrl-RS"/>
        </w:rPr>
        <w:t xml:space="preserve"> (опис просторија алата машина и слично). Уз опис  нагласите да ли постоје </w:t>
      </w:r>
      <w:r>
        <w:t xml:space="preserve">технички услови  </w:t>
      </w:r>
      <w:r>
        <w:rPr>
          <w:lang w:val="sr-Cyrl-RS"/>
        </w:rPr>
        <w:t>који</w:t>
      </w:r>
      <w:r>
        <w:t xml:space="preserve"> омогућавају кандидату непрекидан рад уз ментора (нпр слободна машина, сто и компјутер само за  кандидата и слично)</w:t>
      </w:r>
      <w:r>
        <w:rPr>
          <w:lang w:val="sr-Cyrl-R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4A3F9405" w14:textId="77777777">
        <w:trPr>
          <w:trHeight w:val="4096"/>
        </w:trPr>
        <w:tc>
          <w:tcPr>
            <w:tcW w:w="8856" w:type="dxa"/>
          </w:tcPr>
          <w:p w14:paraId="2B49D365" w14:textId="77777777" w:rsidR="00FC2E85" w:rsidRDefault="00FC2E85">
            <w:pPr>
              <w:rPr>
                <w:lang w:val="sr-Cyrl-RS"/>
              </w:rPr>
            </w:pPr>
          </w:p>
        </w:tc>
      </w:tr>
    </w:tbl>
    <w:p w14:paraId="041E64DA" w14:textId="77777777" w:rsidR="00FC2E85" w:rsidRDefault="00FC2E85">
      <w:pPr>
        <w:rPr>
          <w:lang w:val="sr-Cyrl-RS"/>
        </w:rPr>
      </w:pPr>
    </w:p>
    <w:p w14:paraId="1D0FBB4A" w14:textId="77777777" w:rsidR="00FC2E85" w:rsidRDefault="00000000">
      <w:pPr>
        <w:rPr>
          <w:lang w:val="sr-Cyrl-RS"/>
        </w:rPr>
      </w:pPr>
      <w:r>
        <w:rPr>
          <w:b/>
          <w:bCs/>
        </w:rPr>
        <w:t>4. ПОТРЕБА ЗА РАДНИЦИМА</w:t>
      </w:r>
      <w:r>
        <w:rPr>
          <w:b/>
          <w:bCs/>
          <w:lang w:val="sr-Cyrl-RS"/>
        </w:rPr>
        <w:t xml:space="preserve"> И ПЛАН РАЗВОЈА</w:t>
      </w:r>
      <w:r>
        <w:rPr>
          <w:b/>
          <w:bCs/>
        </w:rPr>
        <w:br/>
      </w:r>
      <w:r>
        <w:rPr>
          <w:lang w:val="sr-Cyrl-RS"/>
        </w:rPr>
        <w:t>Да ли имате потребе за упошљавањем нових радника?</w:t>
      </w:r>
    </w:p>
    <w:p w14:paraId="7F90D348" w14:textId="77777777" w:rsidR="00FC2E85" w:rsidRDefault="00000000">
      <w:r>
        <w:t>☐ Да ☐ Не</w:t>
      </w:r>
    </w:p>
    <w:p w14:paraId="72066358" w14:textId="77777777" w:rsidR="00FC2E85" w:rsidRDefault="00000000">
      <w:pPr>
        <w:rPr>
          <w:b/>
          <w:bCs/>
        </w:rPr>
      </w:pPr>
      <w:r>
        <w:rPr>
          <w:b/>
          <w:bCs/>
        </w:rPr>
        <w:t>Објасните перспективе развоја компаније, зашто су вам потребни радници, план развоја у наредне две године</w:t>
      </w:r>
      <w:r>
        <w:rPr>
          <w:b/>
          <w:bCs/>
          <w:lang w:val="sr-Cyrl-R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70C920A0" w14:textId="77777777">
        <w:trPr>
          <w:trHeight w:val="4314"/>
        </w:trPr>
        <w:tc>
          <w:tcPr>
            <w:tcW w:w="8856" w:type="dxa"/>
          </w:tcPr>
          <w:p w14:paraId="7A1E2046" w14:textId="77777777" w:rsidR="00FC2E85" w:rsidRDefault="00FC2E85"/>
        </w:tc>
      </w:tr>
    </w:tbl>
    <w:p w14:paraId="6EF59C6C" w14:textId="77777777" w:rsidR="00FC2E85" w:rsidRDefault="00000000">
      <w:pPr>
        <w:rPr>
          <w:b/>
          <w:bCs/>
          <w:lang w:val="sr-Cyrl-RS"/>
        </w:rPr>
      </w:pPr>
      <w:r>
        <w:lastRenderedPageBreak/>
        <w:br/>
      </w:r>
      <w:r>
        <w:rPr>
          <w:b/>
          <w:bCs/>
          <w:lang w:val="sr-Cyrl-RS"/>
        </w:rPr>
        <w:t xml:space="preserve">5. </w:t>
      </w:r>
      <w:r>
        <w:rPr>
          <w:b/>
          <w:bCs/>
        </w:rPr>
        <w:t>ПРЕТХОДНО УЧЕШЋЕ</w:t>
      </w:r>
      <w:r>
        <w:rPr>
          <w:b/>
          <w:bCs/>
          <w:lang w:val="sr-Cyrl-RS"/>
        </w:rPr>
        <w:t xml:space="preserve"> У ПРОГРАМУ ОБУКЕ НА РАДНОМ МЕСТУ ФИНАНСИРАНОМ ОД СТРАНЕ ГРАДА  ПИРОТА</w:t>
      </w:r>
    </w:p>
    <w:p w14:paraId="5F7ED6A4" w14:textId="77777777" w:rsidR="00FC2E85" w:rsidRDefault="00000000">
      <w:r>
        <w:br/>
        <w:t>☐ Да ☐ Не</w:t>
      </w:r>
    </w:p>
    <w:p w14:paraId="1FFD31B7" w14:textId="77777777" w:rsidR="00FC2E85" w:rsidRDefault="00000000">
      <w:pPr>
        <w:rPr>
          <w:lang w:val="sr-Cyrl-RS"/>
        </w:rPr>
      </w:pPr>
      <w:r>
        <w:rPr>
          <w:lang w:val="sr-Cyrl-RS"/>
        </w:rPr>
        <w:t>Уколико је одговор да:</w:t>
      </w:r>
    </w:p>
    <w:p w14:paraId="4F68EEAE" w14:textId="77777777" w:rsidR="00FC2E85" w:rsidRDefault="00000000">
      <w:r>
        <w:rPr>
          <w:lang w:val="sr-Cyrl-RS"/>
        </w:rPr>
        <w:t xml:space="preserve">Број лица која сте  обучавали: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2245FDB9" w14:textId="77777777">
        <w:tc>
          <w:tcPr>
            <w:tcW w:w="8856" w:type="dxa"/>
          </w:tcPr>
          <w:p w14:paraId="079961B4" w14:textId="77777777" w:rsidR="00FC2E85" w:rsidRDefault="00FC2E85"/>
        </w:tc>
      </w:tr>
    </w:tbl>
    <w:p w14:paraId="7223790C" w14:textId="77777777" w:rsidR="00FC2E85" w:rsidRDefault="00FC2E85"/>
    <w:p w14:paraId="55E7AF34" w14:textId="77777777" w:rsidR="00FC2E85" w:rsidRDefault="00000000">
      <w:pPr>
        <w:rPr>
          <w:lang w:val="sr-Cyrl-RS"/>
        </w:rPr>
      </w:pPr>
      <w:r>
        <w:rPr>
          <w:lang w:val="sr-Cyrl-RS"/>
        </w:rPr>
        <w:t>Б</w:t>
      </w:r>
      <w:r>
        <w:t>рој запослених након обуке:</w:t>
      </w:r>
      <w:r>
        <w:rPr>
          <w:lang w:val="sr-Cyrl-R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13C53F78" w14:textId="77777777">
        <w:tc>
          <w:tcPr>
            <w:tcW w:w="8856" w:type="dxa"/>
          </w:tcPr>
          <w:p w14:paraId="343942D2" w14:textId="77777777" w:rsidR="00FC2E85" w:rsidRDefault="00FC2E85"/>
        </w:tc>
      </w:tr>
    </w:tbl>
    <w:p w14:paraId="11209585" w14:textId="77777777" w:rsidR="00FC2E85" w:rsidRDefault="00000000">
      <w:pPr>
        <w:rPr>
          <w:b/>
          <w:bCs/>
        </w:rPr>
      </w:pPr>
      <w:r>
        <w:br/>
      </w:r>
      <w:r>
        <w:br/>
      </w:r>
      <w:r>
        <w:rPr>
          <w:b/>
          <w:bCs/>
          <w:lang w:val="sr-Cyrl-RS"/>
        </w:rPr>
        <w:t xml:space="preserve">6 </w:t>
      </w:r>
      <w:r>
        <w:rPr>
          <w:b/>
          <w:bCs/>
        </w:rPr>
        <w:t>.Да ли је за обављање ваше делатности неопходно додатно осигурање за раднике или улазни санитарни преглед и слично?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FC2E85" w14:paraId="7A538DF9" w14:textId="77777777">
        <w:trPr>
          <w:trHeight w:val="1363"/>
        </w:trPr>
        <w:tc>
          <w:tcPr>
            <w:tcW w:w="8856" w:type="dxa"/>
          </w:tcPr>
          <w:p w14:paraId="2A14C843" w14:textId="77777777" w:rsidR="00FC2E85" w:rsidRDefault="00FC2E85">
            <w:pPr>
              <w:rPr>
                <w:b/>
                <w:bCs/>
              </w:rPr>
            </w:pPr>
          </w:p>
        </w:tc>
      </w:tr>
    </w:tbl>
    <w:p w14:paraId="727A8F47" w14:textId="77777777" w:rsidR="00FC2E85" w:rsidRDefault="00FC2E85">
      <w:pPr>
        <w:rPr>
          <w:b/>
          <w:bCs/>
        </w:rPr>
      </w:pPr>
    </w:p>
    <w:p w14:paraId="62D78084" w14:textId="77777777" w:rsidR="00FC2E85" w:rsidRDefault="00FC2E85">
      <w:pPr>
        <w:rPr>
          <w:b/>
          <w:bCs/>
        </w:rPr>
      </w:pPr>
    </w:p>
    <w:p w14:paraId="006A2D2F" w14:textId="77777777" w:rsidR="00FC2E85" w:rsidRDefault="00FC2E85">
      <w:pPr>
        <w:rPr>
          <w:b/>
          <w:bCs/>
        </w:rPr>
      </w:pPr>
    </w:p>
    <w:p w14:paraId="045426C4" w14:textId="77777777" w:rsidR="00FC2E85" w:rsidRDefault="00000000">
      <w:pPr>
        <w:rPr>
          <w:b/>
          <w:bCs/>
          <w:lang w:val="sr-Cyrl-RS"/>
        </w:rPr>
      </w:pPr>
      <w:r>
        <w:rPr>
          <w:b/>
          <w:bCs/>
          <w:lang w:val="sr-Cyrl-RS"/>
        </w:rPr>
        <w:t xml:space="preserve">__________________________________                 </w:t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  <w:t>___________________________________</w:t>
      </w:r>
    </w:p>
    <w:p w14:paraId="2B5FD3A5" w14:textId="77777777" w:rsidR="00FC2E85" w:rsidRDefault="00000000">
      <w:pPr>
        <w:rPr>
          <w:b/>
          <w:bCs/>
          <w:lang w:val="sr-Cyrl-RS"/>
        </w:rPr>
      </w:pPr>
      <w:r>
        <w:rPr>
          <w:b/>
          <w:bCs/>
          <w:lang w:val="sr-Cyrl-RS"/>
        </w:rPr>
        <w:t>Датум</w:t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  <w:t xml:space="preserve">Подносилац пријаве </w:t>
      </w:r>
    </w:p>
    <w:p w14:paraId="164726E3" w14:textId="77777777" w:rsidR="00FC2E85" w:rsidRDefault="00FC2E85">
      <w:pPr>
        <w:rPr>
          <w:b/>
          <w:bCs/>
        </w:rPr>
      </w:pPr>
    </w:p>
    <w:p w14:paraId="42AB80A9" w14:textId="77777777" w:rsidR="00FC2E85" w:rsidRDefault="00000000">
      <w:pPr>
        <w:rPr>
          <w:b/>
          <w:bCs/>
        </w:rPr>
      </w:pPr>
      <w:r>
        <w:rPr>
          <w:b/>
          <w:bCs/>
        </w:rPr>
        <w:t>Додатна документација:</w:t>
      </w:r>
    </w:p>
    <w:p w14:paraId="48739957" w14:textId="77777777" w:rsidR="00FC2E85" w:rsidRDefault="00000000">
      <w:pPr>
        <w:numPr>
          <w:ilvl w:val="0"/>
          <w:numId w:val="7"/>
        </w:numPr>
        <w:spacing w:after="0"/>
      </w:pPr>
      <w:r>
        <w:rPr>
          <w:lang w:val="sr-Cyrl-RS"/>
        </w:rPr>
        <w:t>Биографија</w:t>
      </w:r>
      <w:r>
        <w:t xml:space="preserve"> ментора</w:t>
      </w:r>
    </w:p>
    <w:p w14:paraId="15CE7AC5" w14:textId="77777777" w:rsidR="00FC2E85" w:rsidRDefault="00000000">
      <w:pPr>
        <w:numPr>
          <w:ilvl w:val="0"/>
          <w:numId w:val="7"/>
        </w:numPr>
        <w:spacing w:after="0"/>
      </w:pPr>
      <w:r>
        <w:t>Фотографије радног места</w:t>
      </w:r>
      <w:r>
        <w:rPr>
          <w:lang w:val="sr-Cyrl-RS"/>
        </w:rPr>
        <w:t xml:space="preserve"> (можете доставити и путем мејла на адресу:</w:t>
      </w:r>
      <w:r>
        <w:t xml:space="preserve"> zipcentar@gmail.com)</w:t>
      </w:r>
    </w:p>
    <w:p w14:paraId="2D489B14" w14:textId="77777777" w:rsidR="00FC2E85" w:rsidRDefault="00000000">
      <w:pPr>
        <w:numPr>
          <w:ilvl w:val="0"/>
          <w:numId w:val="7"/>
        </w:numPr>
        <w:spacing w:after="0"/>
        <w:rPr>
          <w:lang w:val="sr-Cyrl-RS"/>
        </w:rPr>
      </w:pPr>
      <w:r>
        <w:t xml:space="preserve">Извод из </w:t>
      </w:r>
      <w:r>
        <w:rPr>
          <w:lang w:val="sr-Cyrl-RS"/>
        </w:rPr>
        <w:t>к</w:t>
      </w:r>
      <w:r>
        <w:t>росо базе - доказ о броју запослених радника</w:t>
      </w:r>
      <w:r>
        <w:rPr>
          <w:lang w:val="sr-Cyrl-RS"/>
        </w:rPr>
        <w:t xml:space="preserve"> или одговарајући документ који доказује број запослених</w:t>
      </w:r>
    </w:p>
    <w:p w14:paraId="55721AFE" w14:textId="77777777" w:rsidR="00FC2E85" w:rsidRDefault="00FC2E85"/>
    <w:sectPr w:rsidR="00FC2E8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03365" w14:textId="77777777" w:rsidR="001E2E6A" w:rsidRDefault="001E2E6A">
      <w:pPr>
        <w:spacing w:line="240" w:lineRule="auto"/>
      </w:pPr>
      <w:r>
        <w:separator/>
      </w:r>
    </w:p>
  </w:endnote>
  <w:endnote w:type="continuationSeparator" w:id="0">
    <w:p w14:paraId="63D07D4A" w14:textId="77777777" w:rsidR="001E2E6A" w:rsidRDefault="001E2E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E3A1C" w14:textId="77777777" w:rsidR="001E2E6A" w:rsidRDefault="001E2E6A">
      <w:pPr>
        <w:spacing w:after="0"/>
      </w:pPr>
      <w:r>
        <w:separator/>
      </w:r>
    </w:p>
  </w:footnote>
  <w:footnote w:type="continuationSeparator" w:id="0">
    <w:p w14:paraId="30AE248E" w14:textId="77777777" w:rsidR="001E2E6A" w:rsidRDefault="001E2E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451738E"/>
    <w:multiLevelType w:val="singleLevel"/>
    <w:tmpl w:val="E451738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FFFFFF7E"/>
    <w:multiLevelType w:val="singleLevel"/>
    <w:tmpl w:val="FFFFFF7E"/>
    <w:lvl w:ilvl="0">
      <w:start w:val="1"/>
      <w:numFmt w:val="decimal"/>
      <w:pStyle w:val="ListNumber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FFFFFF82"/>
    <w:multiLevelType w:val="singleLevel"/>
    <w:tmpl w:val="FFFFFF82"/>
    <w:lvl w:ilvl="0">
      <w:start w:val="1"/>
      <w:numFmt w:val="bullet"/>
      <w:pStyle w:val="ListBullet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631473283">
    <w:abstractNumId w:val="6"/>
  </w:num>
  <w:num w:numId="2" w16cid:durableId="1843426510">
    <w:abstractNumId w:val="4"/>
  </w:num>
  <w:num w:numId="3" w16cid:durableId="613290513">
    <w:abstractNumId w:val="3"/>
  </w:num>
  <w:num w:numId="4" w16cid:durableId="2128697682">
    <w:abstractNumId w:val="5"/>
  </w:num>
  <w:num w:numId="5" w16cid:durableId="83040634">
    <w:abstractNumId w:val="2"/>
  </w:num>
  <w:num w:numId="6" w16cid:durableId="1875264586">
    <w:abstractNumId w:val="1"/>
  </w:num>
  <w:num w:numId="7" w16cid:durableId="510417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2E6A"/>
    <w:rsid w:val="0029639D"/>
    <w:rsid w:val="00326F90"/>
    <w:rsid w:val="00614366"/>
    <w:rsid w:val="0091044B"/>
    <w:rsid w:val="00AA1D8D"/>
    <w:rsid w:val="00B47730"/>
    <w:rsid w:val="00CB0664"/>
    <w:rsid w:val="00FC2E85"/>
    <w:rsid w:val="00FC693F"/>
    <w:rsid w:val="276B63B5"/>
    <w:rsid w:val="2A4C0533"/>
    <w:rsid w:val="325767A5"/>
    <w:rsid w:val="3745693D"/>
    <w:rsid w:val="4AB851A6"/>
    <w:rsid w:val="5CF86B15"/>
    <w:rsid w:val="7F6C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3FDD7B9"/>
  <w14:defaultImageDpi w14:val="300"/>
  <w15:docId w15:val="{A1C1FD6B-2C56-471D-9F00-4758DE1B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/>
    <w:lsdException w:name="Colorful Grid" w:uiPriority="73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/>
    <w:lsdException w:name="Colorful Grid Accent 2" w:uiPriority="73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/>
    </w:pPr>
  </w:style>
  <w:style w:type="paragraph" w:styleId="BodyText2">
    <w:name w:val="Body Text 2"/>
    <w:basedOn w:val="Normal"/>
    <w:link w:val="BodyText2Char"/>
    <w:uiPriority w:val="99"/>
    <w:unhideWhenUsed/>
    <w:qFormat/>
    <w:pPr>
      <w:spacing w:after="120" w:line="480" w:lineRule="auto"/>
    </w:pPr>
  </w:style>
  <w:style w:type="paragraph" w:styleId="BodyText3">
    <w:name w:val="Body Text 3"/>
    <w:basedOn w:val="Normal"/>
    <w:link w:val="BodyText3Char"/>
    <w:uiPriority w:val="99"/>
    <w:unhideWhenUsed/>
    <w:qFormat/>
    <w:pPr>
      <w:spacing w:after="120"/>
    </w:pPr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List">
    <w:name w:val="List"/>
    <w:basedOn w:val="Normal"/>
    <w:uiPriority w:val="99"/>
    <w:unhideWhenUsed/>
    <w:qFormat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qFormat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qFormat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qFormat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qFormat/>
    <w:pPr>
      <w:numPr>
        <w:numId w:val="3"/>
      </w:numPr>
      <w:contextualSpacing/>
    </w:pPr>
  </w:style>
  <w:style w:type="paragraph" w:styleId="ListContinue">
    <w:name w:val="List Continue"/>
    <w:basedOn w:val="Normal"/>
    <w:uiPriority w:val="99"/>
    <w:unhideWhenUsed/>
    <w:qFormat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qFormat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qFormat/>
    <w:pPr>
      <w:spacing w:after="120"/>
      <w:ind w:left="1080"/>
      <w:contextualSpacing/>
    </w:pPr>
  </w:style>
  <w:style w:type="paragraph" w:styleId="ListNumber">
    <w:name w:val="List Number"/>
    <w:basedOn w:val="Normal"/>
    <w:uiPriority w:val="99"/>
    <w:unhideWhenUsed/>
    <w:qFormat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qFormat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qFormat/>
    <w:pPr>
      <w:numPr>
        <w:numId w:val="6"/>
      </w:numPr>
      <w:contextualSpacing/>
    </w:pPr>
  </w:style>
  <w:style w:type="paragraph" w:styleId="MacroText">
    <w:name w:val="macro"/>
    <w:link w:val="MacroTextChar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LightShading">
    <w:name w:val="Light Shading"/>
    <w:basedOn w:val="TableNormal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LightGrid-Accent1">
    <w:name w:val="Light Grid Accent 1"/>
    <w:basedOn w:val="TableNormal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LightGrid-Accent2">
    <w:name w:val="Light Grid Accent 2"/>
    <w:basedOn w:val="TableNormal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LightGrid-Accent3">
    <w:name w:val="Light Grid Accent 3"/>
    <w:basedOn w:val="TableNormal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LightGrid-Accent4">
    <w:name w:val="Light Grid Accent 4"/>
    <w:basedOn w:val="TableNormal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LightGrid-Accent5">
    <w:name w:val="Light Grid Accent 5"/>
    <w:basedOn w:val="TableNormal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LightGrid-Accent6">
    <w:name w:val="Light Grid Accent 6"/>
    <w:basedOn w:val="TableNormal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MediumShading1">
    <w:name w:val="Medium Shading 1"/>
    <w:basedOn w:val="TableNormal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</w:style>
  <w:style w:type="character" w:customStyle="1" w:styleId="BodyText2Char">
    <w:name w:val="Body Text 2 Char"/>
    <w:basedOn w:val="DefaultParagraphFont"/>
    <w:link w:val="BodyText2"/>
    <w:uiPriority w:val="99"/>
    <w:qFormat/>
  </w:style>
  <w:style w:type="character" w:customStyle="1" w:styleId="BodyText3Char">
    <w:name w:val="Body Text 3 Char"/>
    <w:basedOn w:val="DefaultParagraphFont"/>
    <w:link w:val="BodyText3"/>
    <w:uiPriority w:val="99"/>
    <w:qFormat/>
    <w:rPr>
      <w:sz w:val="16"/>
      <w:szCs w:val="16"/>
    </w:rPr>
  </w:style>
  <w:style w:type="character" w:customStyle="1" w:styleId="MacroTextChar">
    <w:name w:val="Macro Text Char"/>
    <w:basedOn w:val="DefaultParagraphFont"/>
    <w:link w:val="MacroText"/>
    <w:uiPriority w:val="99"/>
    <w:qFormat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b/>
      <w:bCs/>
      <w:i/>
      <w:iCs/>
      <w:color w:val="4F81BD" w:themeColor="accent1"/>
    </w:rPr>
  </w:style>
  <w:style w:type="character" w:customStyle="1" w:styleId="SubtleEmphasis1">
    <w:name w:val="Subtle Emphasis1"/>
    <w:basedOn w:val="DefaultParagraphFont"/>
    <w:uiPriority w:val="19"/>
    <w:qFormat/>
    <w:rPr>
      <w:i/>
      <w:iCs/>
      <w:color w:val="7F7F7F" w:themeColor="text1" w:themeTint="80"/>
    </w:rPr>
  </w:style>
  <w:style w:type="character" w:customStyle="1" w:styleId="IntenseEmphasis1">
    <w:name w:val="Intense Emphasis1"/>
    <w:basedOn w:val="DefaultParagraphFont"/>
    <w:uiPriority w:val="21"/>
    <w:qFormat/>
    <w:rPr>
      <w:b/>
      <w:bCs/>
      <w:i/>
      <w:iCs/>
      <w:color w:val="4F81BD" w:themeColor="accent1"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C0504D" w:themeColor="accent2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BookTitle1">
    <w:name w:val="Book Title1"/>
    <w:basedOn w:val="DefaultParagraphFont"/>
    <w:uiPriority w:val="33"/>
    <w:qFormat/>
    <w:rPr>
      <w:b/>
      <w:bCs/>
      <w:smallCaps/>
      <w:spacing w:val="5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256</Words>
  <Characters>1464</Characters>
  <Application>Microsoft Office Word</Application>
  <DocSecurity>0</DocSecurity>
  <Lines>12</Lines>
  <Paragraphs>3</Paragraphs>
  <ScaleCrop>false</ScaleCrop>
  <Company>Grizli777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Korisnik</cp:lastModifiedBy>
  <cp:revision>2</cp:revision>
  <dcterms:created xsi:type="dcterms:W3CDTF">2026-04-07T11:54:00Z</dcterms:created>
  <dcterms:modified xsi:type="dcterms:W3CDTF">2026-04-07T11:54:00Z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084D47F9BF6B4F07891D245239F813C0_13</vt:lpwstr>
  </property>
</Properties>
</file>